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9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5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628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 xml:space="preserve">Каракальчева </w:t>
      </w:r>
      <w:r>
        <w:rPr>
          <w:rStyle w:val="cat-UserDefinedgrp-29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8rplc-9"/>
          <w:rFonts w:ascii="Times New Roman" w:eastAsia="Times New Roman" w:hAnsi="Times New Roman" w:cs="Times New Roman"/>
        </w:rPr>
        <w:t>...</w:t>
      </w:r>
      <w:r>
        <w:rPr>
          <w:rStyle w:val="cat-PassportDatagrp-20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1rplc-11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орган выдачи </w:t>
      </w:r>
      <w:r>
        <w:rPr>
          <w:rStyle w:val="cat-UserDefinedgrp-30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прожи</w:t>
      </w:r>
      <w:r>
        <w:rPr>
          <w:rFonts w:ascii="Times New Roman" w:eastAsia="Times New Roman" w:hAnsi="Times New Roman" w:cs="Times New Roman"/>
        </w:rPr>
        <w:t xml:space="preserve">вающего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3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ранее привлекавшегося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7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4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86400665/7642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0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>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Sumgrp-19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1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2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2rplc-2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7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>
        <w:rPr>
          <w:rFonts w:ascii="Times New Roman" w:eastAsia="Times New Roman" w:hAnsi="Times New Roman" w:cs="Times New Roman"/>
        </w:rPr>
        <w:t>неявки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7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серии </w:t>
      </w: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>401601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3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14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рапортом от </w:t>
      </w:r>
      <w:r>
        <w:rPr>
          <w:rStyle w:val="cat-Dategrp-13rplc-2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7rplc-26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7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7rplc-2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16rplc-29"/>
          <w:rFonts w:ascii="Times New Roman" w:eastAsia="Times New Roman" w:hAnsi="Times New Roman" w:cs="Times New Roman"/>
          <w:b/>
          <w:bCs/>
        </w:rPr>
        <w:t>фио</w:t>
      </w:r>
      <w:r>
        <w:rPr>
          <w:rStyle w:val="cat-UserDefinedgrp-29rplc-30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четырех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4000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5rplc-31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6rplc-3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3rplc-33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7rplc-3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л/сч.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8rplc-35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4rplc-36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5rplc-37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6rplc-38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7rplc-39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0412365400725006282620168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8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8rplc-4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084390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9rplc-1">
    <w:name w:val="cat-Date grp-9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5rplc-4">
    <w:name w:val="cat-FIO grp-15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29rplc-8">
    <w:name w:val="cat-UserDefined grp-29 rplc-8"/>
    <w:basedOn w:val="DefaultParagraphFont"/>
  </w:style>
  <w:style w:type="character" w:customStyle="1" w:styleId="cat-ExternalSystemDefinedgrp-28rplc-9">
    <w:name w:val="cat-ExternalSystemDefined grp-28 rplc-9"/>
    <w:basedOn w:val="DefaultParagraphFont"/>
  </w:style>
  <w:style w:type="character" w:customStyle="1" w:styleId="cat-PassportDatagrp-20rplc-10">
    <w:name w:val="cat-PassportData grp-20 rplc-10"/>
    <w:basedOn w:val="DefaultParagraphFont"/>
  </w:style>
  <w:style w:type="character" w:customStyle="1" w:styleId="cat-PassportDatagrp-21rplc-11">
    <w:name w:val="cat-PassportData grp-21 rplc-11"/>
    <w:basedOn w:val="DefaultParagraphFont"/>
  </w:style>
  <w:style w:type="character" w:customStyle="1" w:styleId="cat-UserDefinedgrp-30rplc-12">
    <w:name w:val="cat-UserDefined grp-30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FIOgrp-17rplc-14">
    <w:name w:val="cat-FIO grp-17 rplc-14"/>
    <w:basedOn w:val="DefaultParagraphFont"/>
  </w:style>
  <w:style w:type="character" w:customStyle="1" w:styleId="cat-Addressgrp-4rplc-15">
    <w:name w:val="cat-Address grp-4 rplc-15"/>
    <w:basedOn w:val="DefaultParagraphFont"/>
  </w:style>
  <w:style w:type="character" w:customStyle="1" w:styleId="cat-Dategrp-10rplc-16">
    <w:name w:val="cat-Date grp-10 rplc-16"/>
    <w:basedOn w:val="DefaultParagraphFont"/>
  </w:style>
  <w:style w:type="character" w:customStyle="1" w:styleId="cat-Sumgrp-19rplc-17">
    <w:name w:val="cat-Sum grp-19 rplc-17"/>
    <w:basedOn w:val="DefaultParagraphFont"/>
  </w:style>
  <w:style w:type="character" w:customStyle="1" w:styleId="cat-Dategrp-11rplc-18">
    <w:name w:val="cat-Date grp-11 rplc-18"/>
    <w:basedOn w:val="DefaultParagraphFont"/>
  </w:style>
  <w:style w:type="character" w:customStyle="1" w:styleId="cat-Dategrp-12rplc-19">
    <w:name w:val="cat-Date grp-12 rplc-19"/>
    <w:basedOn w:val="DefaultParagraphFont"/>
  </w:style>
  <w:style w:type="character" w:customStyle="1" w:styleId="cat-Timegrp-22rplc-20">
    <w:name w:val="cat-Time grp-22 rplc-20"/>
    <w:basedOn w:val="DefaultParagraphFont"/>
  </w:style>
  <w:style w:type="character" w:customStyle="1" w:styleId="cat-FIOgrp-17rplc-21">
    <w:name w:val="cat-FIO grp-17 rplc-21"/>
    <w:basedOn w:val="DefaultParagraphFont"/>
  </w:style>
  <w:style w:type="character" w:customStyle="1" w:styleId="cat-FIOgrp-17rplc-22">
    <w:name w:val="cat-FIO grp-17 rplc-22"/>
    <w:basedOn w:val="DefaultParagraphFont"/>
  </w:style>
  <w:style w:type="character" w:customStyle="1" w:styleId="cat-Dategrp-13rplc-23">
    <w:name w:val="cat-Date grp-13 rplc-23"/>
    <w:basedOn w:val="DefaultParagraphFont"/>
  </w:style>
  <w:style w:type="character" w:customStyle="1" w:styleId="cat-Dategrp-14rplc-24">
    <w:name w:val="cat-Date grp-14 rplc-24"/>
    <w:basedOn w:val="DefaultParagraphFont"/>
  </w:style>
  <w:style w:type="character" w:customStyle="1" w:styleId="cat-Dategrp-13rplc-25">
    <w:name w:val="cat-Date grp-13 rplc-25"/>
    <w:basedOn w:val="DefaultParagraphFont"/>
  </w:style>
  <w:style w:type="character" w:customStyle="1" w:styleId="cat-FIOgrp-17rplc-26">
    <w:name w:val="cat-FIO grp-17 rplc-26"/>
    <w:basedOn w:val="DefaultParagraphFont"/>
  </w:style>
  <w:style w:type="character" w:customStyle="1" w:styleId="cat-FIOgrp-17rplc-27">
    <w:name w:val="cat-FIO grp-17 rplc-27"/>
    <w:basedOn w:val="DefaultParagraphFont"/>
  </w:style>
  <w:style w:type="character" w:customStyle="1" w:styleId="cat-FIOgrp-17rplc-28">
    <w:name w:val="cat-FIO grp-17 rplc-28"/>
    <w:basedOn w:val="DefaultParagraphFont"/>
  </w:style>
  <w:style w:type="character" w:customStyle="1" w:styleId="cat-FIOgrp-16rplc-29">
    <w:name w:val="cat-FIO grp-16 rplc-2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Addressgrp-5rplc-31">
    <w:name w:val="cat-Address grp-5 rplc-31"/>
    <w:basedOn w:val="DefaultParagraphFont"/>
  </w:style>
  <w:style w:type="character" w:customStyle="1" w:styleId="cat-Addressgrp-6rplc-32">
    <w:name w:val="cat-Address grp-6 rplc-32"/>
    <w:basedOn w:val="DefaultParagraphFont"/>
  </w:style>
  <w:style w:type="character" w:customStyle="1" w:styleId="cat-PhoneNumbergrp-23rplc-33">
    <w:name w:val="cat-PhoneNumber grp-23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Addressgrp-8rplc-35">
    <w:name w:val="cat-Address grp-8 rplc-35"/>
    <w:basedOn w:val="DefaultParagraphFont"/>
  </w:style>
  <w:style w:type="character" w:customStyle="1" w:styleId="cat-PhoneNumbergrp-24rplc-36">
    <w:name w:val="cat-PhoneNumber grp-24 rplc-36"/>
    <w:basedOn w:val="DefaultParagraphFont"/>
  </w:style>
  <w:style w:type="character" w:customStyle="1" w:styleId="cat-PhoneNumbergrp-25rplc-37">
    <w:name w:val="cat-PhoneNumber grp-25 rplc-37"/>
    <w:basedOn w:val="DefaultParagraphFont"/>
  </w:style>
  <w:style w:type="character" w:customStyle="1" w:styleId="cat-PhoneNumbergrp-26rplc-38">
    <w:name w:val="cat-PhoneNumber grp-26 rplc-38"/>
    <w:basedOn w:val="DefaultParagraphFont"/>
  </w:style>
  <w:style w:type="character" w:customStyle="1" w:styleId="cat-PhoneNumbergrp-27rplc-39">
    <w:name w:val="cat-PhoneNumber grp-27 rplc-39"/>
    <w:basedOn w:val="DefaultParagraphFont"/>
  </w:style>
  <w:style w:type="character" w:customStyle="1" w:styleId="cat-FIOgrp-18rplc-40">
    <w:name w:val="cat-FIO grp-18 rplc-40"/>
    <w:basedOn w:val="DefaultParagraphFont"/>
  </w:style>
  <w:style w:type="character" w:customStyle="1" w:styleId="cat-FIOgrp-18rplc-41">
    <w:name w:val="cat-FIO grp-18 rplc-41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E637E-03E0-4B91-8814-ACF08D4F9F12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